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18:00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ОП № 1 УМВД России </w:t>
      </w:r>
      <w:r>
        <w:rPr>
          <w:rStyle w:val="cat-UserDefinedgrp-35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выявлено,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виде обязательной явки для регистрации в ОВД по месту жительства 4 (четыре) раза в месяц: 1, 2, 3, 4 понедельник каждого месяца, однако, он не явился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17.08.2026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в ОВД по адресу: </w:t>
      </w:r>
      <w:r>
        <w:rPr>
          <w:rStyle w:val="cat-UserDefinedgrp-37rplc-2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53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по </w:t>
      </w:r>
      <w:r>
        <w:rPr>
          <w:rStyle w:val="cat-UserDefinedgrp-38rplc-3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3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18.06.2024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вступившего в законную силу 04.04.2026 года постановления мирового судьи судебного участка № 4 </w:t>
      </w:r>
      <w:r>
        <w:rPr>
          <w:rStyle w:val="cat-UserDefinedgrp-39rplc-4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40rplc-5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3">
    <w:name w:val="cat-UserDefined grp-36 rplc-23"/>
    <w:basedOn w:val="DefaultParagraphFont"/>
  </w:style>
  <w:style w:type="character" w:customStyle="1" w:styleId="cat-UserDefinedgrp-37rplc-28">
    <w:name w:val="cat-UserDefined grp-37 rplc-28"/>
    <w:basedOn w:val="DefaultParagraphFont"/>
  </w:style>
  <w:style w:type="character" w:customStyle="1" w:styleId="cat-UserDefinedgrp-38rplc-34">
    <w:name w:val="cat-UserDefined grp-38 rplc-34"/>
    <w:basedOn w:val="DefaultParagraphFont"/>
  </w:style>
  <w:style w:type="character" w:customStyle="1" w:styleId="cat-UserDefinedgrp-36rplc-36">
    <w:name w:val="cat-UserDefined grp-36 rplc-36"/>
    <w:basedOn w:val="DefaultParagraphFont"/>
  </w:style>
  <w:style w:type="character" w:customStyle="1" w:styleId="cat-UserDefinedgrp-39rplc-42">
    <w:name w:val="cat-UserDefined grp-39 rplc-42"/>
    <w:basedOn w:val="DefaultParagraphFont"/>
  </w:style>
  <w:style w:type="character" w:customStyle="1" w:styleId="cat-UserDefinedgrp-40rplc-53">
    <w:name w:val="cat-UserDefined grp-40 rplc-5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